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C4492D" w:rsidRPr="00526674" w:rsidP="00EB0CF8">
      <w:pPr>
        <w:ind w:firstLine="634"/>
        <w:jc w:val="right"/>
        <w:rPr>
          <w:lang w:val="ru-RU"/>
        </w:rPr>
      </w:pPr>
      <w:r w:rsidRPr="00526674">
        <w:rPr>
          <w:lang w:val="ru-RU"/>
        </w:rPr>
        <w:t>Дело № 5-</w:t>
      </w:r>
      <w:r w:rsidRPr="00526674" w:rsidR="00EB0CF8">
        <w:rPr>
          <w:lang w:val="ru-RU"/>
        </w:rPr>
        <w:t>568</w:t>
      </w:r>
      <w:r w:rsidRPr="00526674">
        <w:rPr>
          <w:lang w:val="ru-RU"/>
        </w:rPr>
        <w:t>-</w:t>
      </w:r>
      <w:r w:rsidRPr="00526674" w:rsidR="00E22F2B">
        <w:rPr>
          <w:lang w:val="ru-RU"/>
        </w:rPr>
        <w:t>200</w:t>
      </w:r>
      <w:r w:rsidRPr="00526674" w:rsidR="00976356">
        <w:rPr>
          <w:lang w:val="ru-RU"/>
        </w:rPr>
        <w:t>4</w:t>
      </w:r>
      <w:r w:rsidRPr="00526674">
        <w:rPr>
          <w:lang w:val="ru-RU"/>
        </w:rPr>
        <w:t>/</w:t>
      </w:r>
      <w:r w:rsidRPr="00526674" w:rsidR="000C3044">
        <w:rPr>
          <w:lang w:val="ru-RU"/>
        </w:rPr>
        <w:t>20</w:t>
      </w:r>
      <w:r w:rsidRPr="00526674" w:rsidR="00EB0CF8">
        <w:rPr>
          <w:lang w:val="ru-RU"/>
        </w:rPr>
        <w:t>26</w:t>
      </w:r>
    </w:p>
    <w:p w:rsidR="00C4492D" w:rsidRPr="00526674" w:rsidP="00EB0CF8">
      <w:pPr>
        <w:jc w:val="center"/>
        <w:rPr>
          <w:lang w:val="ru-RU"/>
        </w:rPr>
      </w:pPr>
      <w:r w:rsidRPr="00526674">
        <w:rPr>
          <w:bCs/>
          <w:lang w:val="ru-RU"/>
        </w:rPr>
        <w:t>ПОСТАНОВЛЕНИЕ</w:t>
      </w:r>
    </w:p>
    <w:p w:rsidR="00C4492D" w:rsidRPr="00526674" w:rsidP="00EB0CF8">
      <w:pPr>
        <w:jc w:val="center"/>
        <w:rPr>
          <w:lang w:val="ru-RU"/>
        </w:rPr>
      </w:pPr>
      <w:r w:rsidRPr="00526674">
        <w:rPr>
          <w:lang w:val="ru-RU"/>
        </w:rPr>
        <w:t>о назначении административного наказания</w:t>
      </w:r>
    </w:p>
    <w:p w:rsidR="00C4492D" w:rsidRPr="00526674" w:rsidP="00EB0CF8">
      <w:pPr>
        <w:rPr>
          <w:lang w:val="ru-RU"/>
        </w:rPr>
      </w:pPr>
      <w:r w:rsidRPr="00526674">
        <w:rPr>
          <w:lang w:val="ru-RU"/>
        </w:rPr>
        <w:t>«</w:t>
      </w:r>
      <w:r w:rsidRPr="00526674" w:rsidR="00023821">
        <w:rPr>
          <w:lang w:val="ru-RU"/>
        </w:rPr>
        <w:t>27</w:t>
      </w:r>
      <w:r w:rsidRPr="00526674">
        <w:rPr>
          <w:lang w:val="ru-RU"/>
        </w:rPr>
        <w:t xml:space="preserve">» </w:t>
      </w:r>
      <w:r w:rsidRPr="00526674" w:rsidR="00023821">
        <w:rPr>
          <w:lang w:val="ru-RU"/>
        </w:rPr>
        <w:t>июля</w:t>
      </w:r>
      <w:r w:rsidRPr="00526674">
        <w:rPr>
          <w:lang w:val="ru-RU"/>
        </w:rPr>
        <w:t xml:space="preserve"> </w:t>
      </w:r>
      <w:r w:rsidRPr="00526674" w:rsidR="00023821">
        <w:rPr>
          <w:lang w:val="ru-RU"/>
        </w:rPr>
        <w:t>2026</w:t>
      </w:r>
      <w:r w:rsidRPr="00526674">
        <w:rPr>
          <w:lang w:val="ru-RU"/>
        </w:rPr>
        <w:t xml:space="preserve"> года</w:t>
      </w:r>
      <w:r w:rsidRPr="00526674">
        <w:rPr>
          <w:lang w:val="ru-RU"/>
        </w:rPr>
        <w:tab/>
      </w:r>
      <w:r w:rsidRPr="00526674">
        <w:rPr>
          <w:lang w:val="ru-RU"/>
        </w:rPr>
        <w:tab/>
      </w:r>
      <w:r w:rsidRPr="00526674" w:rsidR="00C210B0">
        <w:rPr>
          <w:lang w:val="ru-RU"/>
        </w:rPr>
        <w:t xml:space="preserve">                      </w:t>
      </w:r>
      <w:r w:rsidRPr="00526674">
        <w:rPr>
          <w:lang w:val="ru-RU"/>
        </w:rPr>
        <w:t xml:space="preserve">            </w:t>
      </w:r>
      <w:r w:rsidRPr="00526674" w:rsidR="00B10872">
        <w:rPr>
          <w:lang w:val="ru-RU"/>
        </w:rPr>
        <w:t xml:space="preserve">            </w:t>
      </w:r>
      <w:r w:rsidRPr="00526674">
        <w:rPr>
          <w:lang w:val="ru-RU"/>
        </w:rPr>
        <w:t xml:space="preserve">        </w:t>
      </w:r>
      <w:r w:rsidRPr="00526674" w:rsidR="00727D4E">
        <w:rPr>
          <w:lang w:val="ru-RU"/>
        </w:rPr>
        <w:t xml:space="preserve">  </w:t>
      </w:r>
      <w:r w:rsidRPr="00526674">
        <w:rPr>
          <w:lang w:val="ru-RU"/>
        </w:rPr>
        <w:t xml:space="preserve">   город Нефтеюганск</w:t>
      </w:r>
    </w:p>
    <w:p w:rsidR="00C4492D" w:rsidRPr="00526674" w:rsidP="00EB0CF8">
      <w:pPr>
        <w:jc w:val="both"/>
        <w:rPr>
          <w:lang w:val="ru-RU"/>
        </w:rPr>
      </w:pPr>
    </w:p>
    <w:p w:rsidR="00976356" w:rsidRPr="00526674" w:rsidP="00EB0CF8">
      <w:pPr>
        <w:ind w:firstLine="567"/>
        <w:jc w:val="both"/>
        <w:rPr>
          <w:lang w:val="ru-RU"/>
        </w:rPr>
      </w:pPr>
      <w:r w:rsidRPr="00526674">
        <w:rPr>
          <w:lang w:val="ru-RU"/>
        </w:rPr>
        <w:t xml:space="preserve">Мировой судья судебного участка № </w:t>
      </w:r>
      <w:r w:rsidRPr="00526674" w:rsidR="001A10BD">
        <w:rPr>
          <w:lang w:val="ru-RU"/>
        </w:rPr>
        <w:t>4 Нефтеюганского судебного района Ханты-Мансийского автономного округа-Югры</w:t>
      </w:r>
      <w:r w:rsidRPr="00526674" w:rsidR="000C3044">
        <w:rPr>
          <w:lang w:val="ru-RU"/>
        </w:rPr>
        <w:t xml:space="preserve"> Постовалова Т.П.</w:t>
      </w:r>
      <w:r w:rsidRPr="00526674" w:rsidR="00E22F2B">
        <w:rPr>
          <w:lang w:val="ru-RU"/>
        </w:rPr>
        <w:t xml:space="preserve"> </w:t>
      </w:r>
      <w:r w:rsidRPr="00526674">
        <w:rPr>
          <w:lang w:val="ru-RU"/>
        </w:rPr>
        <w:t xml:space="preserve">(628309, ХМАО-Югра, г. Нефтеюганск, 1 </w:t>
      </w:r>
      <w:r w:rsidRPr="00526674">
        <w:rPr>
          <w:lang w:val="ru-RU"/>
        </w:rPr>
        <w:t>мкр</w:t>
      </w:r>
      <w:r w:rsidRPr="00526674">
        <w:rPr>
          <w:lang w:val="ru-RU"/>
        </w:rPr>
        <w:t>-н, дом 30), рассмотрев в открытом судебном заседании дело об административном правонарушении в отношении:</w:t>
      </w:r>
    </w:p>
    <w:p w:rsidR="006A6487" w:rsidRPr="00526674" w:rsidP="00EB0CF8">
      <w:pPr>
        <w:ind w:firstLine="567"/>
        <w:jc w:val="both"/>
        <w:rPr>
          <w:lang w:val="ru-RU"/>
        </w:rPr>
      </w:pPr>
      <w:r w:rsidRPr="00526674">
        <w:rPr>
          <w:lang w:val="ru-RU" w:bidi="ru-RU"/>
        </w:rPr>
        <w:t>Далгатова</w:t>
      </w:r>
      <w:r w:rsidRPr="00526674">
        <w:rPr>
          <w:lang w:val="ru-RU" w:bidi="ru-RU"/>
        </w:rPr>
        <w:t xml:space="preserve"> Ш.А.</w:t>
      </w:r>
      <w:r w:rsidRPr="00526674" w:rsidR="00E91A0C">
        <w:rPr>
          <w:lang w:val="ru-RU"/>
        </w:rPr>
        <w:t xml:space="preserve">, </w:t>
      </w:r>
      <w:r w:rsidRPr="00526674">
        <w:rPr>
          <w:lang w:val="ru-RU"/>
        </w:rPr>
        <w:t>***</w:t>
      </w:r>
      <w:r w:rsidRPr="00526674" w:rsidR="00E91A0C">
        <w:rPr>
          <w:lang w:val="ru-RU"/>
        </w:rPr>
        <w:t xml:space="preserve"> года рождения, уроженца </w:t>
      </w:r>
      <w:r w:rsidRPr="00526674">
        <w:rPr>
          <w:lang w:val="ru-RU"/>
        </w:rPr>
        <w:t>***</w:t>
      </w:r>
      <w:r w:rsidRPr="00526674" w:rsidR="007A6D20">
        <w:rPr>
          <w:lang w:val="ru-RU"/>
        </w:rPr>
        <w:t>,</w:t>
      </w:r>
      <w:r w:rsidRPr="00526674" w:rsidR="00E91A0C">
        <w:rPr>
          <w:lang w:val="ru-RU"/>
        </w:rPr>
        <w:t xml:space="preserve"> проживающего по адресу: </w:t>
      </w:r>
      <w:r w:rsidRPr="00526674">
        <w:rPr>
          <w:lang w:val="ru-RU"/>
        </w:rPr>
        <w:t>***</w:t>
      </w:r>
      <w:r w:rsidRPr="00526674" w:rsidR="002B1A18">
        <w:rPr>
          <w:lang w:val="ru-RU"/>
        </w:rPr>
        <w:t>,</w:t>
      </w:r>
      <w:r w:rsidRPr="00526674" w:rsidR="00531043">
        <w:rPr>
          <w:lang w:val="ru-RU"/>
        </w:rPr>
        <w:t xml:space="preserve"> </w:t>
      </w:r>
      <w:r w:rsidRPr="00526674" w:rsidR="001A10A1">
        <w:rPr>
          <w:lang w:val="ru-RU"/>
        </w:rPr>
        <w:t>паспортные данные</w:t>
      </w:r>
      <w:r w:rsidRPr="00526674" w:rsidR="000576A7">
        <w:rPr>
          <w:lang w:val="ru-RU"/>
        </w:rPr>
        <w:t>:</w:t>
      </w:r>
      <w:r w:rsidRPr="00526674" w:rsidR="00A42433">
        <w:rPr>
          <w:lang w:val="ru-RU"/>
        </w:rPr>
        <w:t xml:space="preserve"> </w:t>
      </w:r>
      <w:r w:rsidRPr="00526674">
        <w:rPr>
          <w:lang w:val="ru-RU"/>
        </w:rPr>
        <w:t>***</w:t>
      </w:r>
      <w:r w:rsidRPr="00526674" w:rsidR="000576A7">
        <w:rPr>
          <w:lang w:val="ru-RU"/>
        </w:rPr>
        <w:t>,</w:t>
      </w:r>
    </w:p>
    <w:p w:rsidR="006D66D9" w:rsidRPr="00526674" w:rsidP="00EB0CF8">
      <w:pPr>
        <w:ind w:firstLine="567"/>
        <w:jc w:val="both"/>
        <w:rPr>
          <w:lang w:val="ru-RU"/>
        </w:rPr>
      </w:pPr>
      <w:r w:rsidRPr="00526674">
        <w:rPr>
          <w:lang w:val="ru-RU"/>
        </w:rPr>
        <w:t>о привлечении к административной ответственности, предусмотренной ч. 1 ст. 20.25 КоАП РФ,</w:t>
      </w:r>
    </w:p>
    <w:p w:rsidR="00C4492D" w:rsidRPr="00526674" w:rsidP="00EB0CF8">
      <w:pPr>
        <w:jc w:val="center"/>
        <w:rPr>
          <w:lang w:val="ru-RU"/>
        </w:rPr>
      </w:pPr>
      <w:r w:rsidRPr="00526674">
        <w:rPr>
          <w:bCs/>
          <w:lang w:val="ru-RU"/>
        </w:rPr>
        <w:t>УСТАНОВИЛ:</w:t>
      </w:r>
    </w:p>
    <w:p w:rsidR="00061B53" w:rsidRPr="00526674" w:rsidP="00EB0CF8">
      <w:pPr>
        <w:widowControl w:val="0"/>
        <w:jc w:val="both"/>
        <w:rPr>
          <w:lang w:val="ru-RU"/>
        </w:rPr>
      </w:pPr>
    </w:p>
    <w:p w:rsidR="007A6D20" w:rsidRPr="00526674" w:rsidP="00EB0CF8">
      <w:pPr>
        <w:widowControl w:val="0"/>
        <w:ind w:firstLine="567"/>
        <w:jc w:val="both"/>
        <w:rPr>
          <w:lang w:val="ru-RU"/>
        </w:rPr>
      </w:pPr>
      <w:r w:rsidRPr="00526674">
        <w:rPr>
          <w:lang w:val="ru-RU"/>
        </w:rPr>
        <w:t>05</w:t>
      </w:r>
      <w:r w:rsidRPr="00526674" w:rsidR="00F03AB9">
        <w:rPr>
          <w:lang w:val="ru-RU"/>
        </w:rPr>
        <w:t>.</w:t>
      </w:r>
      <w:r w:rsidRPr="00526674">
        <w:rPr>
          <w:lang w:val="ru-RU"/>
        </w:rPr>
        <w:t>05</w:t>
      </w:r>
      <w:r w:rsidRPr="00526674" w:rsidR="00F03AB9">
        <w:rPr>
          <w:lang w:val="ru-RU"/>
        </w:rPr>
        <w:t>.20</w:t>
      </w:r>
      <w:r w:rsidRPr="00526674">
        <w:rPr>
          <w:lang w:val="ru-RU"/>
        </w:rPr>
        <w:t>26</w:t>
      </w:r>
      <w:r w:rsidRPr="00526674" w:rsidR="00F03AB9">
        <w:rPr>
          <w:lang w:val="ru-RU"/>
        </w:rPr>
        <w:t xml:space="preserve"> </w:t>
      </w:r>
      <w:r w:rsidRPr="00526674" w:rsidR="002A734F">
        <w:rPr>
          <w:lang w:val="ru-RU"/>
        </w:rPr>
        <w:t xml:space="preserve">в 00 час. </w:t>
      </w:r>
      <w:r w:rsidRPr="00526674">
        <w:rPr>
          <w:lang w:val="ru-RU"/>
        </w:rPr>
        <w:t>00</w:t>
      </w:r>
      <w:r w:rsidRPr="00526674" w:rsidR="002A734F">
        <w:rPr>
          <w:lang w:val="ru-RU"/>
        </w:rPr>
        <w:t xml:space="preserve"> мин.</w:t>
      </w:r>
      <w:r w:rsidRPr="00526674" w:rsidR="00F03AB9">
        <w:rPr>
          <w:lang w:val="ru-RU"/>
        </w:rPr>
        <w:t xml:space="preserve"> по адресу: </w:t>
      </w:r>
      <w:r w:rsidRPr="00526674">
        <w:rPr>
          <w:lang w:val="ru-RU"/>
        </w:rPr>
        <w:t>***</w:t>
      </w:r>
      <w:r w:rsidRPr="00526674" w:rsidR="00F03AB9">
        <w:rPr>
          <w:lang w:val="ru-RU"/>
        </w:rPr>
        <w:t xml:space="preserve">, </w:t>
      </w:r>
      <w:r w:rsidRPr="00526674" w:rsidR="006F6D35">
        <w:rPr>
          <w:lang w:val="ru-RU"/>
        </w:rPr>
        <w:t>Далгатов</w:t>
      </w:r>
      <w:r w:rsidRPr="00526674" w:rsidR="006F6D35">
        <w:rPr>
          <w:lang w:val="ru-RU"/>
        </w:rPr>
        <w:t xml:space="preserve"> Ш.А.</w:t>
      </w:r>
      <w:r w:rsidRPr="00526674" w:rsidR="005478B8">
        <w:rPr>
          <w:lang w:val="ru-RU"/>
        </w:rPr>
        <w:t xml:space="preserve"> </w:t>
      </w:r>
      <w:r w:rsidRPr="00526674" w:rsidR="00F03AB9">
        <w:rPr>
          <w:lang w:val="ru-RU"/>
        </w:rPr>
        <w:t xml:space="preserve">в срок, предусмотренный </w:t>
      </w:r>
      <w:hyperlink r:id="rId5" w:history="1">
        <w:r w:rsidRPr="00526674" w:rsidR="00F03AB9">
          <w:rPr>
            <w:lang w:val="ru-RU"/>
          </w:rPr>
          <w:t>ч. 1 ст. 32.2</w:t>
        </w:r>
      </w:hyperlink>
      <w:r w:rsidRPr="00526674" w:rsidR="00F03AB9">
        <w:rPr>
          <w:lang w:val="ru-RU"/>
        </w:rPr>
        <w:t xml:space="preserve"> КоАП РФ, не уплатил административный штраф в размере </w:t>
      </w:r>
      <w:r w:rsidRPr="00526674">
        <w:rPr>
          <w:lang w:val="ru-RU"/>
        </w:rPr>
        <w:t>750</w:t>
      </w:r>
      <w:r w:rsidRPr="00526674" w:rsidR="00F03AB9">
        <w:rPr>
          <w:lang w:val="ru-RU"/>
        </w:rPr>
        <w:t xml:space="preserve"> руб., назначенный постановлением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526674" w:rsidR="00061B53">
        <w:rPr>
          <w:lang w:val="ru-RU"/>
        </w:rPr>
        <w:t>№</w:t>
      </w:r>
      <w:r w:rsidRPr="00526674">
        <w:rPr>
          <w:lang w:val="ru-RU"/>
        </w:rPr>
        <w:t>***</w:t>
      </w:r>
      <w:r w:rsidRPr="00526674">
        <w:rPr>
          <w:lang w:val="ru-RU"/>
        </w:rPr>
        <w:t xml:space="preserve"> </w:t>
      </w:r>
      <w:r w:rsidRPr="00526674" w:rsidR="00F03AB9">
        <w:rPr>
          <w:lang w:val="ru-RU"/>
        </w:rPr>
        <w:t xml:space="preserve">по делу об административном правонарушении о наложении административного штрафа от </w:t>
      </w:r>
      <w:r w:rsidRPr="00526674">
        <w:rPr>
          <w:lang w:val="ru-RU"/>
        </w:rPr>
        <w:t>18.02.2026</w:t>
      </w:r>
      <w:r w:rsidRPr="00526674" w:rsidR="00061B53">
        <w:rPr>
          <w:lang w:val="ru-RU"/>
        </w:rPr>
        <w:t xml:space="preserve">, вступившего в законную силу </w:t>
      </w:r>
      <w:r w:rsidRPr="00526674">
        <w:rPr>
          <w:lang w:val="ru-RU"/>
        </w:rPr>
        <w:t>03.03.2026</w:t>
      </w:r>
      <w:r w:rsidRPr="00526674">
        <w:rPr>
          <w:lang w:val="ru-RU"/>
        </w:rPr>
        <w:t>.</w:t>
      </w:r>
    </w:p>
    <w:p w:rsidR="001A10BD" w:rsidRPr="00526674" w:rsidP="00EB0CF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6674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526674" w:rsidR="006F6D35">
        <w:rPr>
          <w:rFonts w:ascii="Times New Roman" w:hAnsi="Times New Roman" w:cs="Times New Roman"/>
          <w:sz w:val="24"/>
          <w:szCs w:val="24"/>
        </w:rPr>
        <w:t>Далгатов</w:t>
      </w:r>
      <w:r w:rsidRPr="00526674" w:rsidR="006F6D35">
        <w:rPr>
          <w:rFonts w:ascii="Times New Roman" w:hAnsi="Times New Roman" w:cs="Times New Roman"/>
          <w:sz w:val="24"/>
          <w:szCs w:val="24"/>
        </w:rPr>
        <w:t xml:space="preserve"> Ш.А.</w:t>
      </w:r>
      <w:r w:rsidRPr="00526674">
        <w:rPr>
          <w:rFonts w:ascii="Times New Roman" w:hAnsi="Times New Roman" w:cs="Times New Roman"/>
          <w:sz w:val="24"/>
          <w:szCs w:val="24"/>
        </w:rPr>
        <w:t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</w:t>
      </w:r>
      <w:r w:rsidRPr="00526674">
        <w:rPr>
          <w:rFonts w:ascii="Times New Roman" w:hAnsi="Times New Roman" w:cs="Times New Roman"/>
          <w:sz w:val="24"/>
          <w:szCs w:val="24"/>
        </w:rPr>
        <w:t xml:space="preserve">и дела от него не поступало. </w:t>
      </w:r>
    </w:p>
    <w:p w:rsidR="001A10BD" w:rsidRPr="00526674" w:rsidP="00EB0CF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6674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</w:t>
      </w:r>
      <w:r w:rsidRPr="00526674">
        <w:rPr>
          <w:rFonts w:ascii="Times New Roman" w:hAnsi="Times New Roman" w:cs="Times New Roman"/>
          <w:sz w:val="24"/>
          <w:szCs w:val="24"/>
        </w:rPr>
        <w:t xml:space="preserve"> РФ»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</w:t>
      </w:r>
      <w:r w:rsidRPr="00526674">
        <w:rPr>
          <w:rFonts w:ascii="Times New Roman" w:hAnsi="Times New Roman" w:cs="Times New Roman"/>
          <w:sz w:val="24"/>
          <w:szCs w:val="24"/>
        </w:rPr>
        <w:t xml:space="preserve">и </w:t>
      </w:r>
      <w:r w:rsidRPr="00526674" w:rsidR="006F6D35">
        <w:rPr>
          <w:rFonts w:ascii="Times New Roman" w:hAnsi="Times New Roman" w:cs="Times New Roman"/>
          <w:sz w:val="24"/>
          <w:szCs w:val="24"/>
        </w:rPr>
        <w:t>Далгатова</w:t>
      </w:r>
      <w:r w:rsidRPr="00526674" w:rsidR="006F6D35">
        <w:rPr>
          <w:rFonts w:ascii="Times New Roman" w:hAnsi="Times New Roman" w:cs="Times New Roman"/>
          <w:sz w:val="24"/>
          <w:szCs w:val="24"/>
        </w:rPr>
        <w:t xml:space="preserve"> Ш.А.</w:t>
      </w:r>
      <w:r w:rsidRPr="00526674">
        <w:rPr>
          <w:rFonts w:ascii="Times New Roman" w:hAnsi="Times New Roman" w:cs="Times New Roman"/>
          <w:sz w:val="24"/>
          <w:szCs w:val="24"/>
        </w:rPr>
        <w:t xml:space="preserve"> </w:t>
      </w:r>
      <w:r w:rsidRPr="00526674">
        <w:rPr>
          <w:rFonts w:ascii="Times New Roman" w:hAnsi="Times New Roman" w:cs="Times New Roman"/>
          <w:sz w:val="24"/>
          <w:szCs w:val="24"/>
        </w:rPr>
        <w:t>в его отсутствие</w:t>
      </w:r>
      <w:r w:rsidRPr="00526674">
        <w:rPr>
          <w:rFonts w:ascii="Times New Roman" w:hAnsi="Times New Roman" w:cs="Times New Roman"/>
          <w:sz w:val="24"/>
          <w:szCs w:val="24"/>
        </w:rPr>
        <w:t>.</w:t>
      </w:r>
    </w:p>
    <w:p w:rsidR="00976356" w:rsidRPr="00526674" w:rsidP="00EB0CF8">
      <w:pPr>
        <w:widowControl w:val="0"/>
        <w:ind w:firstLine="567"/>
        <w:jc w:val="both"/>
        <w:rPr>
          <w:lang w:val="ru-RU"/>
        </w:rPr>
      </w:pPr>
      <w:r w:rsidRPr="00526674">
        <w:rPr>
          <w:lang w:val="ru-RU"/>
        </w:rPr>
        <w:t xml:space="preserve">Мировой судья, исследовав материалы административного дела, считает, что вина </w:t>
      </w:r>
      <w:r w:rsidRPr="00526674" w:rsidR="006F6D35">
        <w:rPr>
          <w:lang w:val="ru-RU"/>
        </w:rPr>
        <w:t>Далгатова</w:t>
      </w:r>
      <w:r w:rsidRPr="00526674" w:rsidR="006F6D35">
        <w:rPr>
          <w:lang w:val="ru-RU"/>
        </w:rPr>
        <w:t xml:space="preserve"> Ш.А.</w:t>
      </w:r>
      <w:r w:rsidRPr="00526674" w:rsidR="005478B8">
        <w:rPr>
          <w:lang w:val="ru-RU"/>
        </w:rPr>
        <w:t xml:space="preserve"> </w:t>
      </w:r>
      <w:r w:rsidRPr="00526674">
        <w:rPr>
          <w:lang w:val="ru-RU"/>
        </w:rPr>
        <w:t>в совершении правонарушения полностью доказана и подтверждается следующими доказательствами:</w:t>
      </w:r>
    </w:p>
    <w:p w:rsidR="00976356" w:rsidRPr="00526674" w:rsidP="00EB0CF8">
      <w:pPr>
        <w:widowControl w:val="0"/>
        <w:ind w:firstLine="567"/>
        <w:jc w:val="both"/>
        <w:rPr>
          <w:lang w:val="ru-RU"/>
        </w:rPr>
      </w:pPr>
      <w:r w:rsidRPr="00526674">
        <w:rPr>
          <w:lang w:val="ru-RU"/>
        </w:rPr>
        <w:t xml:space="preserve">- протоколом об административном правонарушении </w:t>
      </w:r>
      <w:r w:rsidRPr="00526674" w:rsidR="007A6D20">
        <w:rPr>
          <w:rStyle w:val="cat-UserDefinedgrp-31rplc-24"/>
          <w:lang w:val="ru-RU"/>
        </w:rPr>
        <w:t>№</w:t>
      </w:r>
      <w:r w:rsidRPr="00526674">
        <w:rPr>
          <w:lang w:val="ru-RU"/>
        </w:rPr>
        <w:t>***</w:t>
      </w:r>
      <w:r w:rsidRPr="00526674">
        <w:rPr>
          <w:lang w:val="ru-RU"/>
        </w:rPr>
        <w:t xml:space="preserve"> </w:t>
      </w:r>
      <w:r w:rsidRPr="00526674">
        <w:rPr>
          <w:lang w:val="ru-RU"/>
        </w:rPr>
        <w:t xml:space="preserve">от </w:t>
      </w:r>
      <w:r w:rsidRPr="00526674" w:rsidR="00023821">
        <w:rPr>
          <w:lang w:val="ru-RU"/>
        </w:rPr>
        <w:t>26</w:t>
      </w:r>
      <w:r w:rsidRPr="00526674">
        <w:rPr>
          <w:lang w:val="ru-RU"/>
        </w:rPr>
        <w:t>.</w:t>
      </w:r>
      <w:r w:rsidRPr="00526674" w:rsidR="00023821">
        <w:rPr>
          <w:lang w:val="ru-RU"/>
        </w:rPr>
        <w:t>5</w:t>
      </w:r>
      <w:r w:rsidRPr="00526674">
        <w:rPr>
          <w:lang w:val="ru-RU"/>
        </w:rPr>
        <w:t>.</w:t>
      </w:r>
      <w:r w:rsidRPr="00526674" w:rsidR="00C11E04">
        <w:rPr>
          <w:lang w:val="ru-RU"/>
        </w:rPr>
        <w:t>20</w:t>
      </w:r>
      <w:r w:rsidRPr="00526674" w:rsidR="00023821">
        <w:rPr>
          <w:lang w:val="ru-RU"/>
        </w:rPr>
        <w:t>26</w:t>
      </w:r>
      <w:r w:rsidRPr="00526674">
        <w:rPr>
          <w:lang w:val="ru-RU"/>
        </w:rPr>
        <w:t xml:space="preserve">, согласно которому, </w:t>
      </w:r>
      <w:r w:rsidRPr="00526674" w:rsidR="006F6D35">
        <w:rPr>
          <w:lang w:val="ru-RU"/>
        </w:rPr>
        <w:t>Далгатов</w:t>
      </w:r>
      <w:r w:rsidRPr="00526674" w:rsidR="006F6D35">
        <w:rPr>
          <w:lang w:val="ru-RU"/>
        </w:rPr>
        <w:t xml:space="preserve"> Ш.А.</w:t>
      </w:r>
      <w:r w:rsidRPr="00526674" w:rsidR="005478B8">
        <w:rPr>
          <w:lang w:val="ru-RU"/>
        </w:rPr>
        <w:t xml:space="preserve"> </w:t>
      </w:r>
      <w:r w:rsidRPr="00526674" w:rsidR="00B44F58">
        <w:rPr>
          <w:lang w:val="ru-RU"/>
        </w:rPr>
        <w:t xml:space="preserve"> </w:t>
      </w:r>
      <w:r w:rsidRPr="00526674">
        <w:rPr>
          <w:lang w:val="ru-RU"/>
        </w:rPr>
        <w:t>в установленный срок не уплатил штраф;</w:t>
      </w:r>
    </w:p>
    <w:p w:rsidR="00A42433" w:rsidRPr="00526674" w:rsidP="00EB0CF8">
      <w:pPr>
        <w:widowControl w:val="0"/>
        <w:ind w:firstLine="567"/>
        <w:jc w:val="both"/>
        <w:rPr>
          <w:lang w:val="ru-RU"/>
        </w:rPr>
      </w:pPr>
      <w:r w:rsidRPr="00526674">
        <w:rPr>
          <w:lang w:val="ru-RU"/>
        </w:rPr>
        <w:t xml:space="preserve">- копией постановления (составлено с применением работающего в автоматическом режиме специального </w:t>
      </w:r>
      <w:r w:rsidRPr="00526674">
        <w:rPr>
          <w:lang w:val="ru-RU"/>
        </w:rPr>
        <w:t>средства фиксации административного правонарушения, имеющего функцию фотосьемки) №</w:t>
      </w:r>
      <w:r w:rsidRPr="00526674">
        <w:rPr>
          <w:lang w:val="ru-RU"/>
        </w:rPr>
        <w:t>***</w:t>
      </w:r>
      <w:r w:rsidRPr="00526674">
        <w:rPr>
          <w:lang w:val="ru-RU"/>
        </w:rPr>
        <w:t xml:space="preserve"> </w:t>
      </w:r>
      <w:r w:rsidRPr="00526674">
        <w:rPr>
          <w:lang w:val="ru-RU"/>
        </w:rPr>
        <w:t xml:space="preserve">по делу об административном правонарушении от </w:t>
      </w:r>
      <w:r w:rsidRPr="00526674" w:rsidR="00023821">
        <w:rPr>
          <w:lang w:val="ru-RU"/>
        </w:rPr>
        <w:t>18.02.2026</w:t>
      </w:r>
      <w:r w:rsidRPr="00526674">
        <w:rPr>
          <w:lang w:val="ru-RU"/>
        </w:rPr>
        <w:t xml:space="preserve">, из которого следует, что </w:t>
      </w:r>
      <w:r w:rsidRPr="00526674" w:rsidR="006F6D35">
        <w:rPr>
          <w:lang w:val="ru-RU"/>
        </w:rPr>
        <w:t>Далгатов</w:t>
      </w:r>
      <w:r w:rsidRPr="00526674" w:rsidR="006F6D35">
        <w:rPr>
          <w:lang w:val="ru-RU"/>
        </w:rPr>
        <w:t xml:space="preserve"> Ш.А.</w:t>
      </w:r>
      <w:r w:rsidRPr="00526674">
        <w:rPr>
          <w:lang w:val="ru-RU"/>
        </w:rPr>
        <w:t xml:space="preserve">  </w:t>
      </w:r>
      <w:r w:rsidRPr="00526674">
        <w:rPr>
          <w:lang w:val="ru-RU"/>
        </w:rPr>
        <w:t>был подвергнут административному наказанию, предусмотре</w:t>
      </w:r>
      <w:r w:rsidRPr="00526674">
        <w:rPr>
          <w:lang w:val="ru-RU"/>
        </w:rPr>
        <w:t xml:space="preserve">нному ч. </w:t>
      </w:r>
      <w:r w:rsidRPr="00526674" w:rsidR="00E7468A">
        <w:rPr>
          <w:lang w:val="ru-RU"/>
        </w:rPr>
        <w:t>2</w:t>
      </w:r>
      <w:r w:rsidRPr="00526674">
        <w:rPr>
          <w:lang w:val="ru-RU"/>
        </w:rPr>
        <w:t xml:space="preserve"> ст. 12.</w:t>
      </w:r>
      <w:r w:rsidRPr="00526674" w:rsidR="00023821">
        <w:rPr>
          <w:lang w:val="ru-RU"/>
        </w:rPr>
        <w:t>9</w:t>
      </w:r>
      <w:r w:rsidRPr="00526674">
        <w:rPr>
          <w:lang w:val="ru-RU"/>
        </w:rPr>
        <w:t xml:space="preserve"> КоАП РФ в виде административного штрафа в размере </w:t>
      </w:r>
      <w:r w:rsidRPr="00526674" w:rsidR="00023821">
        <w:rPr>
          <w:lang w:val="ru-RU"/>
        </w:rPr>
        <w:t>750</w:t>
      </w:r>
      <w:r w:rsidRPr="00526674">
        <w:rPr>
          <w:lang w:val="ru-RU"/>
        </w:rPr>
        <w:t xml:space="preserve"> рублей, постановление вступило в законную силу </w:t>
      </w:r>
      <w:r w:rsidRPr="00526674" w:rsidR="00023821">
        <w:rPr>
          <w:lang w:val="ru-RU"/>
        </w:rPr>
        <w:t>03.03.2026</w:t>
      </w:r>
      <w:r w:rsidRPr="00526674">
        <w:rPr>
          <w:lang w:val="ru-RU"/>
        </w:rPr>
        <w:t>;</w:t>
      </w:r>
    </w:p>
    <w:p w:rsidR="00A42433" w:rsidRPr="00526674" w:rsidP="00EB0CF8">
      <w:pPr>
        <w:widowControl w:val="0"/>
        <w:ind w:firstLine="567"/>
        <w:jc w:val="both"/>
        <w:rPr>
          <w:lang w:val="ru-RU"/>
        </w:rPr>
      </w:pPr>
      <w:r w:rsidRPr="00526674">
        <w:rPr>
          <w:lang w:val="ru-RU"/>
        </w:rPr>
        <w:t xml:space="preserve">- отчетом об отслеживании почтового отправления; </w:t>
      </w:r>
    </w:p>
    <w:p w:rsidR="00A42433" w:rsidRPr="00526674" w:rsidP="00EB0CF8">
      <w:pPr>
        <w:widowControl w:val="0"/>
        <w:ind w:firstLine="567"/>
        <w:jc w:val="both"/>
        <w:rPr>
          <w:lang w:val="ru-RU"/>
        </w:rPr>
      </w:pPr>
      <w:r w:rsidRPr="00526674">
        <w:rPr>
          <w:lang w:val="ru-RU"/>
        </w:rPr>
        <w:t>- сведениями ГИС</w:t>
      </w:r>
      <w:r w:rsidRPr="00526674">
        <w:rPr>
          <w:lang w:val="ru-RU"/>
        </w:rPr>
        <w:t xml:space="preserve"> ГМП</w:t>
      </w:r>
      <w:r w:rsidRPr="00526674">
        <w:rPr>
          <w:lang w:val="ru-RU"/>
        </w:rPr>
        <w:t xml:space="preserve">, согласно которым штраф по постановлению </w:t>
      </w:r>
      <w:r w:rsidRPr="00526674">
        <w:rPr>
          <w:lang w:val="ru-RU"/>
        </w:rPr>
        <w:t>№</w:t>
      </w:r>
      <w:r w:rsidRPr="00526674">
        <w:rPr>
          <w:lang w:val="ru-RU"/>
        </w:rPr>
        <w:t>***</w:t>
      </w:r>
      <w:r w:rsidRPr="00526674">
        <w:rPr>
          <w:lang w:val="ru-RU"/>
        </w:rPr>
        <w:t xml:space="preserve"> </w:t>
      </w:r>
      <w:r w:rsidRPr="00526674">
        <w:rPr>
          <w:lang w:val="ru-RU"/>
        </w:rPr>
        <w:t xml:space="preserve">от </w:t>
      </w:r>
      <w:r w:rsidRPr="00526674" w:rsidR="00023821">
        <w:rPr>
          <w:lang w:val="ru-RU"/>
        </w:rPr>
        <w:t>18.02.2026</w:t>
      </w:r>
      <w:r w:rsidRPr="00526674" w:rsidR="001A10BD">
        <w:rPr>
          <w:lang w:val="ru-RU"/>
        </w:rPr>
        <w:t xml:space="preserve"> </w:t>
      </w:r>
      <w:r w:rsidRPr="00526674" w:rsidR="00023821">
        <w:rPr>
          <w:lang w:val="ru-RU"/>
        </w:rPr>
        <w:t xml:space="preserve">не </w:t>
      </w:r>
      <w:r w:rsidRPr="00526674">
        <w:rPr>
          <w:lang w:val="ru-RU"/>
        </w:rPr>
        <w:t>оплачен</w:t>
      </w:r>
      <w:r w:rsidRPr="00526674" w:rsidR="00023821">
        <w:rPr>
          <w:lang w:val="ru-RU"/>
        </w:rPr>
        <w:t>.</w:t>
      </w:r>
    </w:p>
    <w:p w:rsidR="00925735" w:rsidRPr="00526674" w:rsidP="00EB0CF8">
      <w:pPr>
        <w:widowControl w:val="0"/>
        <w:ind w:firstLine="567"/>
        <w:jc w:val="both"/>
        <w:rPr>
          <w:lang w:val="ru-RU"/>
        </w:rPr>
      </w:pPr>
      <w:r w:rsidRPr="00526674">
        <w:rPr>
          <w:lang w:val="ru-RU"/>
        </w:rPr>
        <w:t>- карточкой учета транспортного средства.</w:t>
      </w:r>
    </w:p>
    <w:p w:rsidR="00976356" w:rsidRPr="00526674" w:rsidP="00EB0CF8">
      <w:pPr>
        <w:widowControl w:val="0"/>
        <w:ind w:firstLine="567"/>
        <w:jc w:val="both"/>
        <w:rPr>
          <w:lang w:val="ru-RU"/>
        </w:rPr>
      </w:pPr>
      <w:r w:rsidRPr="00526674">
        <w:rPr>
          <w:lang w:val="ru-RU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</w:t>
      </w:r>
      <w:r w:rsidRPr="00526674">
        <w:rPr>
          <w:lang w:val="ru-RU"/>
        </w:rPr>
        <w:t>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</w:t>
      </w:r>
      <w:r w:rsidRPr="00526674">
        <w:rPr>
          <w:lang w:val="ru-RU"/>
        </w:rPr>
        <w:t>ственности, в банк.</w:t>
      </w:r>
    </w:p>
    <w:p w:rsidR="00B375E5" w:rsidRPr="00526674" w:rsidP="00023821">
      <w:pPr>
        <w:widowControl w:val="0"/>
        <w:ind w:firstLine="567"/>
        <w:jc w:val="both"/>
        <w:rPr>
          <w:lang w:val="ru-RU"/>
        </w:rPr>
      </w:pPr>
      <w:r w:rsidRPr="00526674">
        <w:rPr>
          <w:lang w:val="ru-RU"/>
        </w:rPr>
        <w:t xml:space="preserve">Таким образом, с учетом требований ст. 32.2 КоАП РФ последним днем оплаты штрафа </w:t>
      </w:r>
      <w:r w:rsidRPr="00526674" w:rsidR="006F6D35">
        <w:rPr>
          <w:lang w:val="ru-RU"/>
        </w:rPr>
        <w:t>Далгатовым</w:t>
      </w:r>
      <w:r w:rsidRPr="00526674" w:rsidR="006F6D35">
        <w:rPr>
          <w:lang w:val="ru-RU"/>
        </w:rPr>
        <w:t xml:space="preserve"> Ш.А.</w:t>
      </w:r>
      <w:r w:rsidRPr="00526674" w:rsidR="00B10872">
        <w:rPr>
          <w:lang w:val="ru-RU"/>
        </w:rPr>
        <w:t xml:space="preserve"> </w:t>
      </w:r>
      <w:r w:rsidRPr="00526674">
        <w:rPr>
          <w:lang w:val="ru-RU"/>
        </w:rPr>
        <w:t xml:space="preserve">являлось </w:t>
      </w:r>
      <w:r w:rsidRPr="00526674" w:rsidR="00023821">
        <w:rPr>
          <w:lang w:val="ru-RU"/>
        </w:rPr>
        <w:t>04</w:t>
      </w:r>
      <w:r w:rsidRPr="00526674" w:rsidR="000576A7">
        <w:rPr>
          <w:lang w:val="ru-RU"/>
        </w:rPr>
        <w:t>.</w:t>
      </w:r>
      <w:r w:rsidRPr="00526674" w:rsidR="00023821">
        <w:rPr>
          <w:lang w:val="ru-RU"/>
        </w:rPr>
        <w:t>05</w:t>
      </w:r>
      <w:r w:rsidRPr="00526674" w:rsidR="000576A7">
        <w:rPr>
          <w:lang w:val="ru-RU"/>
        </w:rPr>
        <w:t>.20</w:t>
      </w:r>
      <w:r w:rsidRPr="00526674" w:rsidR="00023821">
        <w:rPr>
          <w:lang w:val="ru-RU"/>
        </w:rPr>
        <w:t>26</w:t>
      </w:r>
      <w:r w:rsidRPr="00526674">
        <w:rPr>
          <w:lang w:val="ru-RU"/>
        </w:rPr>
        <w:t xml:space="preserve">. </w:t>
      </w:r>
      <w:r w:rsidRPr="00526674" w:rsidR="00023821">
        <w:rPr>
          <w:lang w:val="ru-RU"/>
        </w:rPr>
        <w:t xml:space="preserve"> Сведения об оплате штрафа в материалах дела отсутствуют.</w:t>
      </w:r>
    </w:p>
    <w:p w:rsidR="007A6D20" w:rsidRPr="00526674" w:rsidP="00EB0CF8">
      <w:pPr>
        <w:widowControl w:val="0"/>
        <w:ind w:firstLine="567"/>
        <w:jc w:val="both"/>
        <w:rPr>
          <w:lang w:val="ru-RU"/>
        </w:rPr>
      </w:pPr>
      <w:r w:rsidRPr="00526674">
        <w:rPr>
          <w:lang w:val="ru-RU"/>
        </w:rPr>
        <w:t xml:space="preserve">Действия </w:t>
      </w:r>
      <w:r w:rsidRPr="00526674" w:rsidR="006F6D35">
        <w:rPr>
          <w:lang w:val="ru-RU"/>
        </w:rPr>
        <w:t>Далгатова</w:t>
      </w:r>
      <w:r w:rsidRPr="00526674" w:rsidR="006F6D35">
        <w:rPr>
          <w:lang w:val="ru-RU"/>
        </w:rPr>
        <w:t xml:space="preserve"> Ш.А.</w:t>
      </w:r>
      <w:r w:rsidRPr="00526674" w:rsidR="00663FDB">
        <w:rPr>
          <w:lang w:val="ru-RU"/>
        </w:rPr>
        <w:t xml:space="preserve"> </w:t>
      </w:r>
      <w:r w:rsidRPr="00526674">
        <w:rPr>
          <w:lang w:val="ru-RU"/>
        </w:rPr>
        <w:t xml:space="preserve">судья квалифицирует по ч. 1 ст. </w:t>
      </w:r>
      <w:r w:rsidRPr="00526674">
        <w:rPr>
          <w:lang w:val="ru-RU"/>
        </w:rPr>
        <w:t xml:space="preserve">20.25 Кодекса Российской </w:t>
      </w:r>
      <w:r w:rsidRPr="00526674">
        <w:rPr>
          <w:lang w:val="ru-RU"/>
        </w:rPr>
        <w:t>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</w:t>
      </w:r>
    </w:p>
    <w:p w:rsidR="001A10BD" w:rsidRPr="00526674" w:rsidP="00EB0CF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6674">
        <w:rPr>
          <w:rFonts w:ascii="Times New Roman" w:hAnsi="Times New Roman" w:cs="Times New Roman"/>
          <w:sz w:val="24"/>
          <w:szCs w:val="24"/>
        </w:rPr>
        <w:t>При назначении наказания, мировой судья учитывает характе</w:t>
      </w:r>
      <w:r w:rsidRPr="00526674">
        <w:rPr>
          <w:rFonts w:ascii="Times New Roman" w:hAnsi="Times New Roman" w:cs="Times New Roman"/>
          <w:sz w:val="24"/>
          <w:szCs w:val="24"/>
        </w:rPr>
        <w:t xml:space="preserve">р совершенного административного правонарушения, личность </w:t>
      </w:r>
      <w:r w:rsidRPr="00526674" w:rsidR="006F6D35">
        <w:rPr>
          <w:rFonts w:ascii="Times New Roman" w:hAnsi="Times New Roman" w:cs="Times New Roman"/>
          <w:sz w:val="24"/>
          <w:szCs w:val="24"/>
        </w:rPr>
        <w:t>Далгатова</w:t>
      </w:r>
      <w:r w:rsidRPr="00526674" w:rsidR="006F6D35">
        <w:rPr>
          <w:rFonts w:ascii="Times New Roman" w:hAnsi="Times New Roman" w:cs="Times New Roman"/>
          <w:sz w:val="24"/>
          <w:szCs w:val="24"/>
        </w:rPr>
        <w:t xml:space="preserve"> Ш.А.</w:t>
      </w:r>
    </w:p>
    <w:p w:rsidR="001A10BD" w:rsidRPr="00526674" w:rsidP="00EB0CF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6674">
        <w:rPr>
          <w:rFonts w:ascii="Times New Roman" w:hAnsi="Times New Roman" w:cs="Times New Roman"/>
          <w:sz w:val="24"/>
          <w:szCs w:val="24"/>
        </w:rPr>
        <w:t>Смягчающих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судья не усм</w:t>
      </w:r>
      <w:r w:rsidRPr="00526674">
        <w:rPr>
          <w:rFonts w:ascii="Times New Roman" w:hAnsi="Times New Roman" w:cs="Times New Roman"/>
          <w:sz w:val="24"/>
          <w:szCs w:val="24"/>
        </w:rPr>
        <w:t xml:space="preserve">атривает. </w:t>
      </w:r>
    </w:p>
    <w:p w:rsidR="00976356" w:rsidRPr="00526674" w:rsidP="00EB0CF8">
      <w:pPr>
        <w:widowControl w:val="0"/>
        <w:ind w:firstLine="567"/>
        <w:jc w:val="both"/>
        <w:rPr>
          <w:lang w:val="ru-RU"/>
        </w:rPr>
      </w:pPr>
      <w:r w:rsidRPr="00526674">
        <w:rPr>
          <w:lang w:val="ru-RU"/>
        </w:rPr>
        <w:t xml:space="preserve">Учитывая, установленные обстоятельства, судья назначает </w:t>
      </w:r>
      <w:r w:rsidRPr="00526674" w:rsidR="00A52E78">
        <w:rPr>
          <w:lang w:val="ru-RU"/>
        </w:rPr>
        <w:t>Далгатову</w:t>
      </w:r>
      <w:r w:rsidRPr="00526674" w:rsidR="00A52E78">
        <w:rPr>
          <w:lang w:val="ru-RU"/>
        </w:rPr>
        <w:t xml:space="preserve"> Ш.А. </w:t>
      </w:r>
      <w:r w:rsidRPr="00526674">
        <w:rPr>
          <w:lang w:val="ru-RU"/>
        </w:rPr>
        <w:t>наказание в виде административного штрафа.</w:t>
      </w:r>
    </w:p>
    <w:p w:rsidR="00A67BC4" w:rsidRPr="00526674" w:rsidP="00EB0CF8">
      <w:pPr>
        <w:widowControl w:val="0"/>
        <w:ind w:firstLine="567"/>
        <w:jc w:val="both"/>
        <w:rPr>
          <w:lang w:val="ru-RU"/>
        </w:rPr>
      </w:pPr>
      <w:r w:rsidRPr="00526674">
        <w:rPr>
          <w:lang w:val="ru-RU"/>
        </w:rPr>
        <w:t xml:space="preserve">На основании изложенного и руководствуясь </w:t>
      </w:r>
      <w:r w:rsidRPr="00526674">
        <w:rPr>
          <w:lang w:val="ru-RU"/>
        </w:rPr>
        <w:t>ст.ст</w:t>
      </w:r>
      <w:r w:rsidRPr="00526674">
        <w:rPr>
          <w:lang w:val="ru-RU"/>
        </w:rPr>
        <w:t>. 23.1, 29.9, 29.10, 32.2 Кодекса Российской Федерации об административных правонару</w:t>
      </w:r>
      <w:r w:rsidRPr="00526674">
        <w:rPr>
          <w:lang w:val="ru-RU"/>
        </w:rPr>
        <w:t xml:space="preserve">шениях, мировой судья,      </w:t>
      </w:r>
    </w:p>
    <w:p w:rsidR="00C4492D" w:rsidRPr="00526674" w:rsidP="00EB0CF8">
      <w:pPr>
        <w:rPr>
          <w:lang w:val="ru-RU"/>
        </w:rPr>
      </w:pPr>
      <w:r w:rsidRPr="00526674">
        <w:rPr>
          <w:lang w:val="ru-RU"/>
        </w:rPr>
        <w:t xml:space="preserve">      </w:t>
      </w:r>
    </w:p>
    <w:p w:rsidR="00C4492D" w:rsidRPr="00526674" w:rsidP="00EB0CF8">
      <w:pPr>
        <w:jc w:val="center"/>
        <w:rPr>
          <w:lang w:val="ru-RU"/>
        </w:rPr>
      </w:pPr>
      <w:r w:rsidRPr="00526674">
        <w:rPr>
          <w:bCs/>
          <w:lang w:val="ru-RU"/>
        </w:rPr>
        <w:t>ПОСТАНОВИЛ:</w:t>
      </w:r>
    </w:p>
    <w:p w:rsidR="00976356" w:rsidRPr="00526674" w:rsidP="00EB0CF8">
      <w:pPr>
        <w:jc w:val="both"/>
        <w:rPr>
          <w:lang w:val="ru-RU"/>
        </w:rPr>
      </w:pPr>
    </w:p>
    <w:p w:rsidR="00023821" w:rsidRPr="00526674" w:rsidP="00023821">
      <w:pPr>
        <w:ind w:firstLine="567"/>
        <w:jc w:val="both"/>
        <w:rPr>
          <w:lang w:val="ru-RU"/>
        </w:rPr>
      </w:pPr>
      <w:r w:rsidRPr="00526674">
        <w:rPr>
          <w:lang w:val="ru-RU" w:bidi="ru-RU"/>
        </w:rPr>
        <w:t>Далгатова</w:t>
      </w:r>
      <w:r w:rsidRPr="00526674">
        <w:rPr>
          <w:lang w:val="ru-RU" w:bidi="ru-RU"/>
        </w:rPr>
        <w:t xml:space="preserve"> Ш.А.</w:t>
      </w:r>
      <w:r w:rsidRPr="00526674" w:rsidR="006B789A">
        <w:rPr>
          <w:lang w:val="ru-RU"/>
        </w:rPr>
        <w:t xml:space="preserve"> </w:t>
      </w:r>
      <w:r w:rsidRPr="00526674" w:rsidR="00F03AB9">
        <w:rPr>
          <w:lang w:val="ru-RU"/>
        </w:rPr>
        <w:t xml:space="preserve">признать виновным в совершении административного правонарушения, предусмотренного ч. 1 ст. 20.25 КоАП РФ 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526674" w:rsidR="00E7468A">
        <w:rPr>
          <w:lang w:val="ru-RU"/>
        </w:rPr>
        <w:t>1</w:t>
      </w:r>
      <w:r w:rsidRPr="00526674" w:rsidR="004F549A">
        <w:rPr>
          <w:lang w:val="ru-RU"/>
        </w:rPr>
        <w:t xml:space="preserve"> </w:t>
      </w:r>
      <w:r w:rsidRPr="00526674">
        <w:rPr>
          <w:lang w:val="ru-RU"/>
        </w:rPr>
        <w:t>500</w:t>
      </w:r>
      <w:r w:rsidRPr="00526674" w:rsidR="00F03AB9">
        <w:rPr>
          <w:lang w:val="ru-RU"/>
        </w:rPr>
        <w:t xml:space="preserve"> (</w:t>
      </w:r>
      <w:r w:rsidRPr="00526674" w:rsidR="00E7468A">
        <w:rPr>
          <w:lang w:val="ru-RU"/>
        </w:rPr>
        <w:t>одна</w:t>
      </w:r>
      <w:r w:rsidRPr="00526674" w:rsidR="009211D5">
        <w:rPr>
          <w:lang w:val="ru-RU"/>
        </w:rPr>
        <w:t xml:space="preserve"> тысяч</w:t>
      </w:r>
      <w:r w:rsidRPr="00526674" w:rsidR="00E7468A">
        <w:rPr>
          <w:lang w:val="ru-RU"/>
        </w:rPr>
        <w:t>а</w:t>
      </w:r>
      <w:r w:rsidRPr="00526674" w:rsidR="000C3044">
        <w:rPr>
          <w:lang w:val="ru-RU"/>
        </w:rPr>
        <w:t xml:space="preserve"> </w:t>
      </w:r>
      <w:r w:rsidRPr="00526674">
        <w:rPr>
          <w:lang w:val="ru-RU"/>
        </w:rPr>
        <w:t>пятьсот</w:t>
      </w:r>
      <w:r w:rsidRPr="00526674" w:rsidR="00F03AB9">
        <w:rPr>
          <w:lang w:val="ru-RU"/>
        </w:rPr>
        <w:t>) рублей.</w:t>
      </w:r>
    </w:p>
    <w:p w:rsidR="00023821" w:rsidRPr="00526674" w:rsidP="00023821">
      <w:pPr>
        <w:ind w:firstLine="567"/>
        <w:jc w:val="both"/>
        <w:rPr>
          <w:lang w:val="ru-RU"/>
        </w:rPr>
      </w:pPr>
      <w:r w:rsidRPr="00526674">
        <w:rPr>
          <w:lang w:val="ru-RU"/>
        </w:rPr>
        <w:t xml:space="preserve">Штраф подлежит уплате: Получатель </w:t>
      </w:r>
      <w:r w:rsidRPr="00526674">
        <w:rPr>
          <w:rFonts w:eastAsia="Calibri"/>
          <w:lang w:val="ru-RU"/>
        </w:rPr>
        <w:t xml:space="preserve">УФК по Ханты-Мансийскому автономному </w:t>
      </w:r>
      <w:r w:rsidRPr="00526674">
        <w:rPr>
          <w:rFonts w:eastAsia="Calibri"/>
          <w:lang w:val="ru-RU"/>
        </w:rPr>
        <w:t>округу - Югре (Департамент административного обеспечения Ханты-Мансийского автономного округа - Югры, л/с 04872</w:t>
      </w:r>
      <w:r w:rsidRPr="00526674">
        <w:rPr>
          <w:rFonts w:eastAsia="Calibri"/>
        </w:rPr>
        <w:t>D</w:t>
      </w:r>
      <w:r w:rsidRPr="00526674">
        <w:rPr>
          <w:rFonts w:eastAsia="Calibri"/>
          <w:lang w:val="ru-RU"/>
        </w:rPr>
        <w:t>08080)</w:t>
      </w:r>
      <w:r w:rsidRPr="00526674">
        <w:rPr>
          <w:lang w:val="ru-RU"/>
        </w:rPr>
        <w:t xml:space="preserve">, наименование банка </w:t>
      </w:r>
      <w:r w:rsidRPr="00526674">
        <w:rPr>
          <w:rFonts w:eastAsia="Calibri"/>
          <w:lang w:val="ru-RU"/>
        </w:rPr>
        <w:t>ОКЦ № 8 УГУ Банка России//УФК по ХМАО – Югре г. Ханты-Мансийск</w:t>
      </w:r>
      <w:r w:rsidRPr="00526674">
        <w:rPr>
          <w:lang w:val="ru-RU"/>
        </w:rPr>
        <w:t xml:space="preserve">, номер счета получателя 03100643000000018700, </w:t>
      </w:r>
      <w:r w:rsidRPr="00526674">
        <w:rPr>
          <w:rFonts w:eastAsia="Calibri"/>
          <w:lang w:val="ru-RU"/>
        </w:rPr>
        <w:t xml:space="preserve">номер </w:t>
      </w:r>
      <w:r w:rsidRPr="00526674">
        <w:rPr>
          <w:rFonts w:eastAsia="Calibri"/>
          <w:lang w:val="ru-RU"/>
        </w:rPr>
        <w:t>ко</w:t>
      </w:r>
      <w:r w:rsidRPr="00526674">
        <w:rPr>
          <w:rFonts w:eastAsia="Calibri"/>
          <w:lang w:val="ru-RU"/>
        </w:rPr>
        <w:t>р</w:t>
      </w:r>
      <w:r w:rsidRPr="00526674">
        <w:rPr>
          <w:rFonts w:eastAsia="Calibri"/>
          <w:lang w:val="ru-RU"/>
        </w:rPr>
        <w:t>./</w:t>
      </w:r>
      <w:r w:rsidRPr="00526674">
        <w:rPr>
          <w:rFonts w:eastAsia="Calibri"/>
          <w:lang w:val="ru-RU"/>
        </w:rPr>
        <w:t>сч</w:t>
      </w:r>
      <w:r w:rsidRPr="00526674">
        <w:rPr>
          <w:rFonts w:eastAsia="Calibri"/>
          <w:lang w:val="ru-RU"/>
        </w:rPr>
        <w:t>. банка получателя платежа</w:t>
      </w:r>
      <w:r w:rsidRPr="00526674">
        <w:rPr>
          <w:lang w:val="ru-RU"/>
        </w:rPr>
        <w:t xml:space="preserve"> 40102810245370000007, БИК 007162163, ИНН </w:t>
      </w:r>
      <w:r w:rsidRPr="00526674">
        <w:rPr>
          <w:rFonts w:eastAsia="Calibri"/>
          <w:lang w:val="ru-RU"/>
        </w:rPr>
        <w:t>8601073664</w:t>
      </w:r>
      <w:r w:rsidRPr="00526674">
        <w:rPr>
          <w:lang w:val="ru-RU"/>
        </w:rPr>
        <w:t xml:space="preserve">, КПП 860101001, ОКТМО 71874000 КБК </w:t>
      </w:r>
      <w:r w:rsidRPr="00526674">
        <w:rPr>
          <w:rFonts w:eastAsia="Calibri"/>
          <w:lang w:val="ru-RU"/>
        </w:rPr>
        <w:t>72011601203019000140</w:t>
      </w:r>
      <w:r w:rsidRPr="00526674">
        <w:rPr>
          <w:lang w:val="ru-RU"/>
        </w:rPr>
        <w:t xml:space="preserve">, УИН </w:t>
      </w:r>
      <w:r w:rsidRPr="00526674" w:rsidR="004E6C84">
        <w:rPr>
          <w:lang w:val="ru-RU"/>
        </w:rPr>
        <w:t>0412365400405005682620180</w:t>
      </w:r>
      <w:r w:rsidRPr="00526674">
        <w:rPr>
          <w:rFonts w:eastAsia="Calibri"/>
          <w:lang w:val="ru-RU"/>
        </w:rPr>
        <w:t>.</w:t>
      </w:r>
    </w:p>
    <w:p w:rsidR="00976356" w:rsidRPr="00526674" w:rsidP="00023821">
      <w:pPr>
        <w:ind w:firstLine="567"/>
        <w:jc w:val="both"/>
        <w:rPr>
          <w:lang w:val="ru-RU"/>
        </w:rPr>
      </w:pPr>
      <w:r w:rsidRPr="00526674">
        <w:rPr>
          <w:lang w:val="ru-RU"/>
        </w:rPr>
        <w:t>Административный штраф подлежит уплате не позднее шестидесяти дней со дня вступления</w:t>
      </w:r>
      <w:r w:rsidRPr="00526674">
        <w:rPr>
          <w:lang w:val="ru-RU"/>
        </w:rPr>
        <w:t xml:space="preserve">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526674">
          <w:rPr>
            <w:lang w:val="ru-RU"/>
          </w:rPr>
          <w:t>статьей 31.5</w:t>
        </w:r>
      </w:hyperlink>
      <w:r w:rsidRPr="00526674">
        <w:rPr>
          <w:lang w:val="ru-RU"/>
        </w:rPr>
        <w:t xml:space="preserve"> Кодекса РФ об</w:t>
      </w:r>
      <w:r w:rsidRPr="00526674">
        <w:rPr>
          <w:lang w:val="ru-RU"/>
        </w:rPr>
        <w:t xml:space="preserve"> АП.</w:t>
      </w:r>
    </w:p>
    <w:p w:rsidR="00C4492D" w:rsidRPr="00526674" w:rsidP="00EB0CF8">
      <w:pPr>
        <w:ind w:firstLine="567"/>
        <w:jc w:val="both"/>
        <w:rPr>
          <w:lang w:val="ru-RU"/>
        </w:rPr>
      </w:pPr>
      <w:r w:rsidRPr="00526674">
        <w:rPr>
          <w:lang w:val="ru-RU"/>
        </w:rPr>
        <w:t xml:space="preserve">Постановление может быть обжаловано </w:t>
      </w:r>
      <w:r w:rsidRPr="00526674">
        <w:rPr>
          <w:lang w:val="ru-RU"/>
        </w:rPr>
        <w:t>в Нефтеюганский район</w:t>
      </w:r>
      <w:r w:rsidRPr="00526674">
        <w:rPr>
          <w:lang w:val="ru-RU"/>
        </w:rPr>
        <w:t xml:space="preserve">ный суд, в </w:t>
      </w:r>
      <w:r w:rsidRPr="00526674">
        <w:rPr>
          <w:lang w:val="ru-RU"/>
        </w:rPr>
        <w:t xml:space="preserve">течение десяти </w:t>
      </w:r>
      <w:r w:rsidRPr="00526674" w:rsidR="00023821">
        <w:rPr>
          <w:lang w:val="ru-RU"/>
        </w:rPr>
        <w:t>дней</w:t>
      </w:r>
      <w:r w:rsidRPr="00526674">
        <w:rPr>
          <w:lang w:val="ru-RU"/>
        </w:rPr>
        <w:t xml:space="preserve"> со дня получения копии постановления, </w:t>
      </w:r>
      <w:r w:rsidRPr="00526674">
        <w:rPr>
          <w:lang w:val="ru-RU"/>
        </w:rPr>
        <w:t>через мирового судью</w:t>
      </w:r>
      <w:r w:rsidRPr="00526674">
        <w:rPr>
          <w:lang w:val="ru-RU"/>
        </w:rPr>
        <w:t xml:space="preserve">. В этот же срок постановление может быть опротестовано прокурором.  </w:t>
      </w:r>
    </w:p>
    <w:p w:rsidR="00C4492D" w:rsidRPr="00526674" w:rsidP="00EB0CF8">
      <w:pPr>
        <w:ind w:firstLine="709"/>
        <w:jc w:val="both"/>
        <w:rPr>
          <w:lang w:val="ru-RU"/>
        </w:rPr>
      </w:pPr>
      <w:r w:rsidRPr="00526674">
        <w:t> </w:t>
      </w:r>
    </w:p>
    <w:p w:rsidR="00F03AB9" w:rsidRPr="00526674" w:rsidP="00526674">
      <w:pPr>
        <w:widowControl w:val="0"/>
        <w:rPr>
          <w:lang w:val="ru-RU"/>
        </w:rPr>
      </w:pPr>
      <w:r w:rsidRPr="00526674">
        <w:rPr>
          <w:lang w:val="ru-RU"/>
        </w:rPr>
        <w:t xml:space="preserve">                     </w:t>
      </w:r>
      <w:r w:rsidRPr="00526674">
        <w:rPr>
          <w:lang w:val="ru-RU"/>
        </w:rPr>
        <w:t xml:space="preserve">  Мировой судья                        </w:t>
      </w:r>
      <w:r w:rsidRPr="00526674">
        <w:rPr>
          <w:lang w:val="ru-RU"/>
        </w:rPr>
        <w:t xml:space="preserve">       </w:t>
      </w:r>
      <w:r w:rsidRPr="00526674">
        <w:rPr>
          <w:lang w:val="ru-RU"/>
        </w:rPr>
        <w:t xml:space="preserve">                                     Т.П. </w:t>
      </w:r>
      <w:r w:rsidRPr="00526674" w:rsidR="006D66D9">
        <w:rPr>
          <w:lang w:val="ru-RU"/>
        </w:rPr>
        <w:t>Постовалова</w:t>
      </w:r>
      <w:r w:rsidRPr="00526674">
        <w:rPr>
          <w:lang w:val="ru-RU"/>
        </w:rPr>
        <w:t xml:space="preserve">                   </w:t>
      </w:r>
      <w:r w:rsidRPr="00526674">
        <w:rPr>
          <w:lang w:val="ru-RU"/>
        </w:rPr>
        <w:t xml:space="preserve">                        </w:t>
      </w:r>
      <w:r w:rsidRPr="00526674" w:rsidR="006F6D35">
        <w:rPr>
          <w:lang w:val="ru-RU"/>
        </w:rPr>
        <w:t xml:space="preserve"> </w:t>
      </w:r>
    </w:p>
    <w:p w:rsidR="00F03AB9" w:rsidRPr="00526674" w:rsidP="00EB0CF8">
      <w:pPr>
        <w:widowControl w:val="0"/>
        <w:shd w:val="clear" w:color="auto" w:fill="FFFFFF"/>
        <w:autoSpaceDE w:val="0"/>
        <w:jc w:val="both"/>
        <w:rPr>
          <w:lang w:val="ru-RU"/>
        </w:rPr>
      </w:pPr>
    </w:p>
    <w:p w:rsidR="00C4492D" w:rsidRPr="00526674" w:rsidP="00EB0CF8">
      <w:pPr>
        <w:rPr>
          <w:lang w:val="ru-RU"/>
        </w:rPr>
      </w:pPr>
      <w:r w:rsidRPr="00526674">
        <w:rPr>
          <w:bCs/>
          <w:spacing w:val="-5"/>
          <w:lang w:val="ru-RU"/>
        </w:rPr>
        <w:t xml:space="preserve"> </w:t>
      </w:r>
    </w:p>
    <w:sectPr w:rsidSect="00EB0CF8">
      <w:pgSz w:w="11907" w:h="16839" w:code="9"/>
      <w:pgMar w:top="567" w:right="851" w:bottom="567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92D"/>
    <w:rsid w:val="00023821"/>
    <w:rsid w:val="0005404D"/>
    <w:rsid w:val="000576A7"/>
    <w:rsid w:val="00061B53"/>
    <w:rsid w:val="00064CE5"/>
    <w:rsid w:val="000C3044"/>
    <w:rsid w:val="000F26FA"/>
    <w:rsid w:val="00155614"/>
    <w:rsid w:val="00165341"/>
    <w:rsid w:val="001A10A1"/>
    <w:rsid w:val="001A10BD"/>
    <w:rsid w:val="001A7BF4"/>
    <w:rsid w:val="001B385A"/>
    <w:rsid w:val="001D4DC3"/>
    <w:rsid w:val="001F2EAF"/>
    <w:rsid w:val="001F4983"/>
    <w:rsid w:val="0020497E"/>
    <w:rsid w:val="00214664"/>
    <w:rsid w:val="002450A4"/>
    <w:rsid w:val="00265181"/>
    <w:rsid w:val="002A734F"/>
    <w:rsid w:val="002B1A18"/>
    <w:rsid w:val="002C540E"/>
    <w:rsid w:val="00316DB7"/>
    <w:rsid w:val="00381646"/>
    <w:rsid w:val="00392A52"/>
    <w:rsid w:val="00392B95"/>
    <w:rsid w:val="00395B9B"/>
    <w:rsid w:val="003F681F"/>
    <w:rsid w:val="00411C6F"/>
    <w:rsid w:val="004325AA"/>
    <w:rsid w:val="00444075"/>
    <w:rsid w:val="0045063D"/>
    <w:rsid w:val="004E6C84"/>
    <w:rsid w:val="004F549A"/>
    <w:rsid w:val="00526674"/>
    <w:rsid w:val="00531043"/>
    <w:rsid w:val="005478B8"/>
    <w:rsid w:val="006508DA"/>
    <w:rsid w:val="00654787"/>
    <w:rsid w:val="00663FDB"/>
    <w:rsid w:val="00694281"/>
    <w:rsid w:val="006A6487"/>
    <w:rsid w:val="006B789A"/>
    <w:rsid w:val="006D0671"/>
    <w:rsid w:val="006D3BA5"/>
    <w:rsid w:val="006D5962"/>
    <w:rsid w:val="006D66D9"/>
    <w:rsid w:val="006F6D35"/>
    <w:rsid w:val="00727D4E"/>
    <w:rsid w:val="0077056B"/>
    <w:rsid w:val="00770DD6"/>
    <w:rsid w:val="00783CD7"/>
    <w:rsid w:val="007A6D20"/>
    <w:rsid w:val="007B224C"/>
    <w:rsid w:val="007B24FE"/>
    <w:rsid w:val="007F6DF0"/>
    <w:rsid w:val="0083579B"/>
    <w:rsid w:val="0084587C"/>
    <w:rsid w:val="0084644C"/>
    <w:rsid w:val="00862F42"/>
    <w:rsid w:val="008847C5"/>
    <w:rsid w:val="008938B0"/>
    <w:rsid w:val="00896401"/>
    <w:rsid w:val="009043C1"/>
    <w:rsid w:val="00905C4D"/>
    <w:rsid w:val="009211D5"/>
    <w:rsid w:val="00925735"/>
    <w:rsid w:val="00945C07"/>
    <w:rsid w:val="009472F9"/>
    <w:rsid w:val="00976356"/>
    <w:rsid w:val="00982F96"/>
    <w:rsid w:val="009A2FE0"/>
    <w:rsid w:val="009B1D16"/>
    <w:rsid w:val="009D66A1"/>
    <w:rsid w:val="009F4249"/>
    <w:rsid w:val="00A065F7"/>
    <w:rsid w:val="00A3634D"/>
    <w:rsid w:val="00A42433"/>
    <w:rsid w:val="00A52E78"/>
    <w:rsid w:val="00A53D90"/>
    <w:rsid w:val="00A67BC4"/>
    <w:rsid w:val="00A73586"/>
    <w:rsid w:val="00A73A4B"/>
    <w:rsid w:val="00AD712B"/>
    <w:rsid w:val="00AD7994"/>
    <w:rsid w:val="00B10872"/>
    <w:rsid w:val="00B2100D"/>
    <w:rsid w:val="00B375E5"/>
    <w:rsid w:val="00B444FF"/>
    <w:rsid w:val="00B44F58"/>
    <w:rsid w:val="00B75F55"/>
    <w:rsid w:val="00B94709"/>
    <w:rsid w:val="00BC7C5C"/>
    <w:rsid w:val="00BE19DE"/>
    <w:rsid w:val="00C11E04"/>
    <w:rsid w:val="00C12B06"/>
    <w:rsid w:val="00C210B0"/>
    <w:rsid w:val="00C36B1B"/>
    <w:rsid w:val="00C40405"/>
    <w:rsid w:val="00C4492D"/>
    <w:rsid w:val="00C6554B"/>
    <w:rsid w:val="00C81A34"/>
    <w:rsid w:val="00D43298"/>
    <w:rsid w:val="00D4517C"/>
    <w:rsid w:val="00D526A0"/>
    <w:rsid w:val="00D60661"/>
    <w:rsid w:val="00D80DA5"/>
    <w:rsid w:val="00DF05E3"/>
    <w:rsid w:val="00DF3A99"/>
    <w:rsid w:val="00E22F2B"/>
    <w:rsid w:val="00E7468A"/>
    <w:rsid w:val="00E77074"/>
    <w:rsid w:val="00E776D5"/>
    <w:rsid w:val="00E8311D"/>
    <w:rsid w:val="00E91A0C"/>
    <w:rsid w:val="00EB0CF8"/>
    <w:rsid w:val="00EB1F30"/>
    <w:rsid w:val="00EF5A41"/>
    <w:rsid w:val="00F03AB9"/>
    <w:rsid w:val="00F23F7E"/>
    <w:rsid w:val="00F51DE9"/>
    <w:rsid w:val="00F706A9"/>
    <w:rsid w:val="00FE338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5C86D47-445A-4DB6-9E9D-06CFA8CA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ExternalSystemDefinedgrp-28rplc-7">
    <w:name w:val="cat-ExternalSystemDefined grp-28 rplc-7"/>
    <w:basedOn w:val="DefaultParagraphFont"/>
  </w:style>
  <w:style w:type="character" w:customStyle="1" w:styleId="cat-PassportDatagrp-24rplc-8">
    <w:name w:val="cat-PassportData grp-24 rplc-8"/>
    <w:basedOn w:val="DefaultParagraphFont"/>
  </w:style>
  <w:style w:type="character" w:customStyle="1" w:styleId="cat-UserDefinedgrp-29rplc-10">
    <w:name w:val="cat-UserDefined grp-29 rplc-10"/>
    <w:basedOn w:val="DefaultParagraphFont"/>
  </w:style>
  <w:style w:type="character" w:customStyle="1" w:styleId="cat-UserDefinedgrp-29rplc-14">
    <w:name w:val="cat-UserDefined grp-29 rplc-14"/>
    <w:basedOn w:val="DefaultParagraphFont"/>
  </w:style>
  <w:style w:type="character" w:customStyle="1" w:styleId="cat-UserDefinedgrp-30rplc-18">
    <w:name w:val="cat-UserDefined grp-30 rplc-18"/>
    <w:basedOn w:val="DefaultParagraphFont"/>
  </w:style>
  <w:style w:type="character" w:customStyle="1" w:styleId="cat-UserDefinedgrp-31rplc-24">
    <w:name w:val="cat-UserDefined grp-31 rplc-24"/>
    <w:basedOn w:val="DefaultParagraphFont"/>
  </w:style>
  <w:style w:type="character" w:customStyle="1" w:styleId="cat-UserDefinedgrp-30rplc-27">
    <w:name w:val="cat-UserDefined grp-30 rplc-27"/>
    <w:basedOn w:val="DefaultParagraphFont"/>
  </w:style>
  <w:style w:type="character" w:customStyle="1" w:styleId="cat-UserDefinedgrp-30rplc-32">
    <w:name w:val="cat-UserDefined grp-30 rplc-32"/>
    <w:basedOn w:val="DefaultParagraphFont"/>
  </w:style>
  <w:style w:type="character" w:customStyle="1" w:styleId="cat-UserDefinedgrp-32rplc-40">
    <w:name w:val="cat-UserDefined grp-32 rplc-40"/>
    <w:basedOn w:val="DefaultParagraphFont"/>
  </w:style>
  <w:style w:type="character" w:customStyle="1" w:styleId="cat-UserDefinedgrp-33rplc-47">
    <w:name w:val="cat-UserDefined grp-33 rplc-47"/>
    <w:basedOn w:val="DefaultParagraphFont"/>
  </w:style>
  <w:style w:type="character" w:customStyle="1" w:styleId="cat-UserDefinedgrp-34rplc-49">
    <w:name w:val="cat-UserDefined grp-34 rplc-49"/>
    <w:basedOn w:val="DefaultParagraphFont"/>
  </w:style>
  <w:style w:type="paragraph" w:styleId="BalloonText">
    <w:name w:val="Balloon Text"/>
    <w:basedOn w:val="Normal"/>
    <w:link w:val="a"/>
    <w:uiPriority w:val="99"/>
    <w:semiHidden/>
    <w:unhideWhenUsed/>
    <w:rsid w:val="00AD712B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D71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9F4249"/>
    <w:rPr>
      <w:sz w:val="24"/>
      <w:szCs w:val="24"/>
    </w:rPr>
  </w:style>
  <w:style w:type="paragraph" w:styleId="Footer">
    <w:name w:val="footer"/>
    <w:basedOn w:val="Normal"/>
    <w:link w:val="a1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9F4249"/>
    <w:rPr>
      <w:sz w:val="24"/>
      <w:szCs w:val="24"/>
    </w:rPr>
  </w:style>
  <w:style w:type="character" w:customStyle="1" w:styleId="2">
    <w:name w:val="Основной текст (2)_"/>
    <w:basedOn w:val="DefaultParagraphFont"/>
    <w:link w:val="20"/>
    <w:rsid w:val="00C11E04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11E04"/>
    <w:pPr>
      <w:widowControl w:val="0"/>
      <w:shd w:val="clear" w:color="auto" w:fill="FFFFFF"/>
      <w:spacing w:before="60" w:after="60" w:line="0" w:lineRule="atLeast"/>
      <w:jc w:val="center"/>
    </w:pPr>
    <w:rPr>
      <w:sz w:val="20"/>
      <w:szCs w:val="20"/>
    </w:rPr>
  </w:style>
  <w:style w:type="paragraph" w:customStyle="1" w:styleId="ConsPlusNormal">
    <w:name w:val="ConsPlusNormal"/>
    <w:rsid w:val="001A10BD"/>
    <w:pPr>
      <w:widowControl w:val="0"/>
      <w:autoSpaceDE w:val="0"/>
      <w:autoSpaceDN w:val="0"/>
    </w:pPr>
    <w:rPr>
      <w:rFonts w:ascii="Calibri" w:hAnsi="Calibri" w:cs="Calibri"/>
      <w:sz w:val="22"/>
      <w:lang w:val="ru-RU" w:eastAsia="ru-RU"/>
    </w:rPr>
  </w:style>
  <w:style w:type="paragraph" w:styleId="NoSpacing">
    <w:name w:val="No Spacing"/>
    <w:uiPriority w:val="1"/>
    <w:qFormat/>
    <w:rsid w:val="00023821"/>
    <w:pPr>
      <w:suppressAutoHyphens/>
    </w:pPr>
    <w:rPr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6C9904-6A78-4DFA-B357-0F95142A1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